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lang w:val="en-US" w:eastAsia="zh-CN"/>
        </w:rPr>
        <w:t>罗坊乡燃气安全专项整治工作专班成员名单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组  长：林  意  乡党委副书记、乡长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副组长：詹信武  乡党委副书记、政法委员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 xml:space="preserve">        杨汝新  乡党委统战委员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2560" w:firstLineChars="8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项思木  乡执法队队长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2560" w:firstLineChars="8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林永声  乡四级主任科员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成  员：吴溢昌  乡派出所所长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2560" w:firstLineChars="8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吴晓斌  乡村建站负责人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2560" w:firstLineChars="8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林兴泉  乡应急管理部门负责人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2560" w:firstLineChars="8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林水明  乡安监部门干部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2560" w:firstLineChars="8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罗龙福  乡市场监督部门干部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5" w:type="default"/>
      <w:pgSz w:w="12240" w:h="15840"/>
      <w:pgMar w:top="1701" w:right="1531" w:bottom="1701" w:left="1531" w:header="720" w:footer="72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lhNzBmOTQxZDc2Y2EwMDE2NDllMmU4OWU4ODRmNDYifQ=="/>
  </w:docVars>
  <w:rsids>
    <w:rsidRoot w:val="00B47730"/>
    <w:rsid w:val="00034616"/>
    <w:rsid w:val="0006063C"/>
    <w:rsid w:val="001434CE"/>
    <w:rsid w:val="0015074B"/>
    <w:rsid w:val="0029639D"/>
    <w:rsid w:val="00326F90"/>
    <w:rsid w:val="00AA1D8D"/>
    <w:rsid w:val="00B47730"/>
    <w:rsid w:val="00C61514"/>
    <w:rsid w:val="00CB0664"/>
    <w:rsid w:val="00F36B39"/>
    <w:rsid w:val="00F52A8D"/>
    <w:rsid w:val="00FC693F"/>
    <w:rsid w:val="01CC5EE4"/>
    <w:rsid w:val="01CD7566"/>
    <w:rsid w:val="02467A44"/>
    <w:rsid w:val="02693733"/>
    <w:rsid w:val="02A36C44"/>
    <w:rsid w:val="02A97FD3"/>
    <w:rsid w:val="02E1776D"/>
    <w:rsid w:val="037C68DF"/>
    <w:rsid w:val="03B15391"/>
    <w:rsid w:val="03E017D2"/>
    <w:rsid w:val="04247911"/>
    <w:rsid w:val="046C12B8"/>
    <w:rsid w:val="049031F8"/>
    <w:rsid w:val="04A647CA"/>
    <w:rsid w:val="04B62533"/>
    <w:rsid w:val="04F33787"/>
    <w:rsid w:val="0516342C"/>
    <w:rsid w:val="05793C8D"/>
    <w:rsid w:val="059960DD"/>
    <w:rsid w:val="05A131E3"/>
    <w:rsid w:val="05B72A07"/>
    <w:rsid w:val="05C0366A"/>
    <w:rsid w:val="060E6ACB"/>
    <w:rsid w:val="063D2F0C"/>
    <w:rsid w:val="06523F87"/>
    <w:rsid w:val="070311CD"/>
    <w:rsid w:val="07035F04"/>
    <w:rsid w:val="072B7208"/>
    <w:rsid w:val="075A189C"/>
    <w:rsid w:val="07ED0962"/>
    <w:rsid w:val="081E4FBF"/>
    <w:rsid w:val="0841311E"/>
    <w:rsid w:val="09023F99"/>
    <w:rsid w:val="09510A7C"/>
    <w:rsid w:val="095A3DD5"/>
    <w:rsid w:val="098470A4"/>
    <w:rsid w:val="09A01E43"/>
    <w:rsid w:val="09D516AE"/>
    <w:rsid w:val="09E334F0"/>
    <w:rsid w:val="09EC7123"/>
    <w:rsid w:val="0A572E95"/>
    <w:rsid w:val="0A5E16A3"/>
    <w:rsid w:val="0ACA6D38"/>
    <w:rsid w:val="0AE676F0"/>
    <w:rsid w:val="0AEC3153"/>
    <w:rsid w:val="0B0009AC"/>
    <w:rsid w:val="0B266665"/>
    <w:rsid w:val="0B61144B"/>
    <w:rsid w:val="0B9720B7"/>
    <w:rsid w:val="0C032502"/>
    <w:rsid w:val="0C172450"/>
    <w:rsid w:val="0C1A4101"/>
    <w:rsid w:val="0C5C7E64"/>
    <w:rsid w:val="0C7E427E"/>
    <w:rsid w:val="0CAC0566"/>
    <w:rsid w:val="0CF32576"/>
    <w:rsid w:val="0D2E1801"/>
    <w:rsid w:val="0D98311E"/>
    <w:rsid w:val="0DF76096"/>
    <w:rsid w:val="0E172295"/>
    <w:rsid w:val="0E611762"/>
    <w:rsid w:val="0E6D6359"/>
    <w:rsid w:val="0E7B0A75"/>
    <w:rsid w:val="0EB83A78"/>
    <w:rsid w:val="0EF12AE6"/>
    <w:rsid w:val="0F7F00F1"/>
    <w:rsid w:val="0F8676D2"/>
    <w:rsid w:val="0FA43FFC"/>
    <w:rsid w:val="0FAE6C29"/>
    <w:rsid w:val="0FE10DAC"/>
    <w:rsid w:val="10196798"/>
    <w:rsid w:val="101E0F8B"/>
    <w:rsid w:val="102D2243"/>
    <w:rsid w:val="10935409"/>
    <w:rsid w:val="109A1385"/>
    <w:rsid w:val="10A047C3"/>
    <w:rsid w:val="113D288D"/>
    <w:rsid w:val="114E06C3"/>
    <w:rsid w:val="115B4B8E"/>
    <w:rsid w:val="116C28F7"/>
    <w:rsid w:val="11733C86"/>
    <w:rsid w:val="11BA18B5"/>
    <w:rsid w:val="11E608FC"/>
    <w:rsid w:val="12301B77"/>
    <w:rsid w:val="127557DC"/>
    <w:rsid w:val="12771554"/>
    <w:rsid w:val="12DC3AAD"/>
    <w:rsid w:val="13394A5B"/>
    <w:rsid w:val="134A0A16"/>
    <w:rsid w:val="135A334F"/>
    <w:rsid w:val="138E4DA7"/>
    <w:rsid w:val="13B54A2A"/>
    <w:rsid w:val="13D44784"/>
    <w:rsid w:val="143516C6"/>
    <w:rsid w:val="1481490C"/>
    <w:rsid w:val="14885C9A"/>
    <w:rsid w:val="14BA1BCC"/>
    <w:rsid w:val="14C03686"/>
    <w:rsid w:val="14EB7FD7"/>
    <w:rsid w:val="15304CA1"/>
    <w:rsid w:val="15C471A6"/>
    <w:rsid w:val="15F5735F"/>
    <w:rsid w:val="1626576B"/>
    <w:rsid w:val="16297009"/>
    <w:rsid w:val="162C6AF9"/>
    <w:rsid w:val="163836F0"/>
    <w:rsid w:val="16563CB3"/>
    <w:rsid w:val="165878EE"/>
    <w:rsid w:val="16842491"/>
    <w:rsid w:val="171F21BA"/>
    <w:rsid w:val="174576E3"/>
    <w:rsid w:val="17771ADF"/>
    <w:rsid w:val="17B005EC"/>
    <w:rsid w:val="17C37466"/>
    <w:rsid w:val="17CD1C16"/>
    <w:rsid w:val="17E256C1"/>
    <w:rsid w:val="184B14B9"/>
    <w:rsid w:val="187F73B4"/>
    <w:rsid w:val="18866995"/>
    <w:rsid w:val="18D53478"/>
    <w:rsid w:val="19D454DE"/>
    <w:rsid w:val="1A3D7527"/>
    <w:rsid w:val="1A450189"/>
    <w:rsid w:val="1A5C1707"/>
    <w:rsid w:val="1A81019F"/>
    <w:rsid w:val="1A9534CF"/>
    <w:rsid w:val="1B0D17E8"/>
    <w:rsid w:val="1B0D27AF"/>
    <w:rsid w:val="1B0F0EC3"/>
    <w:rsid w:val="1B7B7906"/>
    <w:rsid w:val="1B7F1479"/>
    <w:rsid w:val="1BA3785E"/>
    <w:rsid w:val="1BCD48DA"/>
    <w:rsid w:val="1BF260EF"/>
    <w:rsid w:val="1C071B9A"/>
    <w:rsid w:val="1C0A51E7"/>
    <w:rsid w:val="1C112A19"/>
    <w:rsid w:val="1C330BE1"/>
    <w:rsid w:val="1C632B49"/>
    <w:rsid w:val="1C7A6810"/>
    <w:rsid w:val="1C930EB9"/>
    <w:rsid w:val="1D2B3667"/>
    <w:rsid w:val="1D7C0366"/>
    <w:rsid w:val="1DC15D79"/>
    <w:rsid w:val="1DC37D43"/>
    <w:rsid w:val="1DF61502"/>
    <w:rsid w:val="1E4A2212"/>
    <w:rsid w:val="1E650DFA"/>
    <w:rsid w:val="1EB06519"/>
    <w:rsid w:val="1F262338"/>
    <w:rsid w:val="1F536EA5"/>
    <w:rsid w:val="1F7F413E"/>
    <w:rsid w:val="1FA94D17"/>
    <w:rsid w:val="1FC009DE"/>
    <w:rsid w:val="2039643C"/>
    <w:rsid w:val="206C2914"/>
    <w:rsid w:val="20887A5D"/>
    <w:rsid w:val="210963B5"/>
    <w:rsid w:val="220A2825"/>
    <w:rsid w:val="22396826"/>
    <w:rsid w:val="2268710B"/>
    <w:rsid w:val="23130E25"/>
    <w:rsid w:val="231352C9"/>
    <w:rsid w:val="231735A8"/>
    <w:rsid w:val="231F66DA"/>
    <w:rsid w:val="232474D6"/>
    <w:rsid w:val="232503D0"/>
    <w:rsid w:val="23270D74"/>
    <w:rsid w:val="235F050E"/>
    <w:rsid w:val="23812232"/>
    <w:rsid w:val="2383244E"/>
    <w:rsid w:val="23A3664D"/>
    <w:rsid w:val="23EF5C64"/>
    <w:rsid w:val="24257892"/>
    <w:rsid w:val="2443573A"/>
    <w:rsid w:val="2451716B"/>
    <w:rsid w:val="2486689E"/>
    <w:rsid w:val="250273A3"/>
    <w:rsid w:val="25493224"/>
    <w:rsid w:val="254C4AC2"/>
    <w:rsid w:val="256736AA"/>
    <w:rsid w:val="25910727"/>
    <w:rsid w:val="25951FC5"/>
    <w:rsid w:val="25F211C5"/>
    <w:rsid w:val="26062EC3"/>
    <w:rsid w:val="26086C3B"/>
    <w:rsid w:val="267A740D"/>
    <w:rsid w:val="2697382D"/>
    <w:rsid w:val="26BC17D3"/>
    <w:rsid w:val="270A253F"/>
    <w:rsid w:val="274F2647"/>
    <w:rsid w:val="27642267"/>
    <w:rsid w:val="27694FC9"/>
    <w:rsid w:val="277327DA"/>
    <w:rsid w:val="27EC5A7D"/>
    <w:rsid w:val="28100029"/>
    <w:rsid w:val="28180C8B"/>
    <w:rsid w:val="28461C9C"/>
    <w:rsid w:val="28C3509B"/>
    <w:rsid w:val="28D9041B"/>
    <w:rsid w:val="28DC43AF"/>
    <w:rsid w:val="28F214DC"/>
    <w:rsid w:val="2964062C"/>
    <w:rsid w:val="298C36DF"/>
    <w:rsid w:val="2996455E"/>
    <w:rsid w:val="29982084"/>
    <w:rsid w:val="29AE18A7"/>
    <w:rsid w:val="29CC7F7F"/>
    <w:rsid w:val="29D11A3A"/>
    <w:rsid w:val="2A1C0F07"/>
    <w:rsid w:val="2A8F082C"/>
    <w:rsid w:val="2AA35184"/>
    <w:rsid w:val="2ABC6246"/>
    <w:rsid w:val="2AC1385C"/>
    <w:rsid w:val="2ACF5F79"/>
    <w:rsid w:val="2ADE0984"/>
    <w:rsid w:val="2AE01F34"/>
    <w:rsid w:val="2B4D6E9E"/>
    <w:rsid w:val="2B58197D"/>
    <w:rsid w:val="2B7663F5"/>
    <w:rsid w:val="2B82123D"/>
    <w:rsid w:val="2BAD5B8F"/>
    <w:rsid w:val="2BAF1907"/>
    <w:rsid w:val="2C7D1A05"/>
    <w:rsid w:val="2CAE7E10"/>
    <w:rsid w:val="2D46629B"/>
    <w:rsid w:val="2D482013"/>
    <w:rsid w:val="2D4A7B39"/>
    <w:rsid w:val="2D63051E"/>
    <w:rsid w:val="2D7B4196"/>
    <w:rsid w:val="2DA134D1"/>
    <w:rsid w:val="2E0E0B66"/>
    <w:rsid w:val="2E0F2B31"/>
    <w:rsid w:val="2E440A2C"/>
    <w:rsid w:val="2E951288"/>
    <w:rsid w:val="2EE43FBD"/>
    <w:rsid w:val="2F3E547B"/>
    <w:rsid w:val="2F503401"/>
    <w:rsid w:val="2F522CD5"/>
    <w:rsid w:val="2FB120F1"/>
    <w:rsid w:val="2FC736C3"/>
    <w:rsid w:val="30113625"/>
    <w:rsid w:val="305E56A9"/>
    <w:rsid w:val="30B005FB"/>
    <w:rsid w:val="30BD6874"/>
    <w:rsid w:val="30C90244"/>
    <w:rsid w:val="310E70CF"/>
    <w:rsid w:val="31A31F0E"/>
    <w:rsid w:val="31E85B72"/>
    <w:rsid w:val="32146967"/>
    <w:rsid w:val="324C663F"/>
    <w:rsid w:val="32C57C62"/>
    <w:rsid w:val="32C91500"/>
    <w:rsid w:val="33264BA4"/>
    <w:rsid w:val="33673093"/>
    <w:rsid w:val="338A5133"/>
    <w:rsid w:val="33C70135"/>
    <w:rsid w:val="33D95773"/>
    <w:rsid w:val="33DC1707"/>
    <w:rsid w:val="33F702EF"/>
    <w:rsid w:val="341E3ACD"/>
    <w:rsid w:val="342033A2"/>
    <w:rsid w:val="34853B4C"/>
    <w:rsid w:val="34A044E2"/>
    <w:rsid w:val="34AF4725"/>
    <w:rsid w:val="34D36666"/>
    <w:rsid w:val="35366BF5"/>
    <w:rsid w:val="361E1B63"/>
    <w:rsid w:val="36A50F20"/>
    <w:rsid w:val="37160A8C"/>
    <w:rsid w:val="37AE5168"/>
    <w:rsid w:val="37BF1123"/>
    <w:rsid w:val="3801798E"/>
    <w:rsid w:val="38A10B77"/>
    <w:rsid w:val="38A74091"/>
    <w:rsid w:val="38AC78FA"/>
    <w:rsid w:val="3925145A"/>
    <w:rsid w:val="39602492"/>
    <w:rsid w:val="39C62C3D"/>
    <w:rsid w:val="39E61D2E"/>
    <w:rsid w:val="39F74BA5"/>
    <w:rsid w:val="3A644887"/>
    <w:rsid w:val="3A7C154E"/>
    <w:rsid w:val="3A9643BE"/>
    <w:rsid w:val="3ACD1791"/>
    <w:rsid w:val="3AE72E6B"/>
    <w:rsid w:val="3B36794F"/>
    <w:rsid w:val="3B7B35B3"/>
    <w:rsid w:val="3BE455FD"/>
    <w:rsid w:val="3C3C0F95"/>
    <w:rsid w:val="3C616C4D"/>
    <w:rsid w:val="3CF74EBC"/>
    <w:rsid w:val="3D167A38"/>
    <w:rsid w:val="3D87623F"/>
    <w:rsid w:val="3DC54FBA"/>
    <w:rsid w:val="3ED100BA"/>
    <w:rsid w:val="3F2B095C"/>
    <w:rsid w:val="3F497C8E"/>
    <w:rsid w:val="3F8C5D8F"/>
    <w:rsid w:val="3FD57736"/>
    <w:rsid w:val="40307ED7"/>
    <w:rsid w:val="40582115"/>
    <w:rsid w:val="40A435AC"/>
    <w:rsid w:val="40D95004"/>
    <w:rsid w:val="40F0234E"/>
    <w:rsid w:val="40FA4F7A"/>
    <w:rsid w:val="410A78B3"/>
    <w:rsid w:val="41F06AA9"/>
    <w:rsid w:val="41F63994"/>
    <w:rsid w:val="420B38E3"/>
    <w:rsid w:val="422C5607"/>
    <w:rsid w:val="423B584A"/>
    <w:rsid w:val="42611755"/>
    <w:rsid w:val="42AC6666"/>
    <w:rsid w:val="42DF6B1E"/>
    <w:rsid w:val="43140575"/>
    <w:rsid w:val="432D5ADB"/>
    <w:rsid w:val="43362BE2"/>
    <w:rsid w:val="43365584"/>
    <w:rsid w:val="43394480"/>
    <w:rsid w:val="43454BD3"/>
    <w:rsid w:val="434F77FF"/>
    <w:rsid w:val="43591DDA"/>
    <w:rsid w:val="43D23F8D"/>
    <w:rsid w:val="43E066A9"/>
    <w:rsid w:val="4416031D"/>
    <w:rsid w:val="442944F4"/>
    <w:rsid w:val="444E121C"/>
    <w:rsid w:val="44501A81"/>
    <w:rsid w:val="44651978"/>
    <w:rsid w:val="44790463"/>
    <w:rsid w:val="44955389"/>
    <w:rsid w:val="44DC3315"/>
    <w:rsid w:val="45060392"/>
    <w:rsid w:val="45280308"/>
    <w:rsid w:val="45354367"/>
    <w:rsid w:val="4557299B"/>
    <w:rsid w:val="457E617A"/>
    <w:rsid w:val="45AF4585"/>
    <w:rsid w:val="45D87F80"/>
    <w:rsid w:val="46E66846"/>
    <w:rsid w:val="4788614A"/>
    <w:rsid w:val="479B74B7"/>
    <w:rsid w:val="479E2B03"/>
    <w:rsid w:val="47F60B91"/>
    <w:rsid w:val="4812704D"/>
    <w:rsid w:val="48376AB4"/>
    <w:rsid w:val="48763A80"/>
    <w:rsid w:val="4884419E"/>
    <w:rsid w:val="493A2D00"/>
    <w:rsid w:val="4A5B1180"/>
    <w:rsid w:val="4A69564B"/>
    <w:rsid w:val="4A842484"/>
    <w:rsid w:val="4A8A55C1"/>
    <w:rsid w:val="4A8F7895"/>
    <w:rsid w:val="4AC9433B"/>
    <w:rsid w:val="4B3323B3"/>
    <w:rsid w:val="4B636AF4"/>
    <w:rsid w:val="4B7324F9"/>
    <w:rsid w:val="4BDC3BFA"/>
    <w:rsid w:val="4BF058F8"/>
    <w:rsid w:val="4C577725"/>
    <w:rsid w:val="4C993E74"/>
    <w:rsid w:val="4CA706AC"/>
    <w:rsid w:val="4D1B69A4"/>
    <w:rsid w:val="4D4D7800"/>
    <w:rsid w:val="4D583754"/>
    <w:rsid w:val="4D8114AA"/>
    <w:rsid w:val="4DB90697"/>
    <w:rsid w:val="4DD454D1"/>
    <w:rsid w:val="4E1C29D4"/>
    <w:rsid w:val="4E1E674C"/>
    <w:rsid w:val="4E2D2E33"/>
    <w:rsid w:val="4E6A3D6B"/>
    <w:rsid w:val="4E6E3DF5"/>
    <w:rsid w:val="4E720846"/>
    <w:rsid w:val="4E791BD4"/>
    <w:rsid w:val="4F5D5052"/>
    <w:rsid w:val="4F691C49"/>
    <w:rsid w:val="4F8E16AF"/>
    <w:rsid w:val="4FBF3F5F"/>
    <w:rsid w:val="4FD25A40"/>
    <w:rsid w:val="4FE8373E"/>
    <w:rsid w:val="4FF04118"/>
    <w:rsid w:val="501E2A33"/>
    <w:rsid w:val="508825A3"/>
    <w:rsid w:val="50A545DB"/>
    <w:rsid w:val="513270DE"/>
    <w:rsid w:val="5133250E"/>
    <w:rsid w:val="516058E2"/>
    <w:rsid w:val="51736DAF"/>
    <w:rsid w:val="518A72F6"/>
    <w:rsid w:val="52151C14"/>
    <w:rsid w:val="52421C4A"/>
    <w:rsid w:val="526D7CA2"/>
    <w:rsid w:val="527B23BF"/>
    <w:rsid w:val="52B753C1"/>
    <w:rsid w:val="52BF714B"/>
    <w:rsid w:val="52D40070"/>
    <w:rsid w:val="52EA12F3"/>
    <w:rsid w:val="52FB705C"/>
    <w:rsid w:val="53654028"/>
    <w:rsid w:val="538708F0"/>
    <w:rsid w:val="53A21BCD"/>
    <w:rsid w:val="53AC0356"/>
    <w:rsid w:val="54092EF7"/>
    <w:rsid w:val="545253A1"/>
    <w:rsid w:val="54B55930"/>
    <w:rsid w:val="54BA568B"/>
    <w:rsid w:val="54D9517B"/>
    <w:rsid w:val="54E3249D"/>
    <w:rsid w:val="54EA382C"/>
    <w:rsid w:val="54F9581D"/>
    <w:rsid w:val="55C23E61"/>
    <w:rsid w:val="55F7664B"/>
    <w:rsid w:val="55FA184D"/>
    <w:rsid w:val="567D5FDA"/>
    <w:rsid w:val="568D446F"/>
    <w:rsid w:val="56A25A40"/>
    <w:rsid w:val="56BF62D6"/>
    <w:rsid w:val="56CD4AA0"/>
    <w:rsid w:val="57347DAF"/>
    <w:rsid w:val="574F5BC8"/>
    <w:rsid w:val="57853398"/>
    <w:rsid w:val="57A35F14"/>
    <w:rsid w:val="57AD28EF"/>
    <w:rsid w:val="57C33EC0"/>
    <w:rsid w:val="57D460CD"/>
    <w:rsid w:val="57D91936"/>
    <w:rsid w:val="58D32050"/>
    <w:rsid w:val="59050C34"/>
    <w:rsid w:val="59142C25"/>
    <w:rsid w:val="594D25DB"/>
    <w:rsid w:val="595E6596"/>
    <w:rsid w:val="59A55F73"/>
    <w:rsid w:val="59A73A9A"/>
    <w:rsid w:val="5A4B6B1B"/>
    <w:rsid w:val="5A731BCE"/>
    <w:rsid w:val="5AB83A84"/>
    <w:rsid w:val="5AE1122D"/>
    <w:rsid w:val="5B81656C"/>
    <w:rsid w:val="5C190553"/>
    <w:rsid w:val="5C9D2F32"/>
    <w:rsid w:val="5D574851"/>
    <w:rsid w:val="5DA36C6E"/>
    <w:rsid w:val="5E070FAB"/>
    <w:rsid w:val="5E1D07CE"/>
    <w:rsid w:val="5E282CCF"/>
    <w:rsid w:val="5E5303E3"/>
    <w:rsid w:val="5E671A49"/>
    <w:rsid w:val="5EEE216B"/>
    <w:rsid w:val="5EFD23AE"/>
    <w:rsid w:val="5EFD5F0A"/>
    <w:rsid w:val="5F155949"/>
    <w:rsid w:val="5F5A15AE"/>
    <w:rsid w:val="5F8B79B9"/>
    <w:rsid w:val="5FA171DD"/>
    <w:rsid w:val="5FCF5AF8"/>
    <w:rsid w:val="604A1623"/>
    <w:rsid w:val="605D3104"/>
    <w:rsid w:val="60DF1D6B"/>
    <w:rsid w:val="614442C4"/>
    <w:rsid w:val="618D5C6B"/>
    <w:rsid w:val="61932B55"/>
    <w:rsid w:val="61AF3E33"/>
    <w:rsid w:val="61DA69D6"/>
    <w:rsid w:val="62255EA3"/>
    <w:rsid w:val="62816E52"/>
    <w:rsid w:val="629152E7"/>
    <w:rsid w:val="62944DD7"/>
    <w:rsid w:val="62976675"/>
    <w:rsid w:val="62EF200D"/>
    <w:rsid w:val="645962D8"/>
    <w:rsid w:val="64E5191A"/>
    <w:rsid w:val="65000502"/>
    <w:rsid w:val="65091AAC"/>
    <w:rsid w:val="65363F24"/>
    <w:rsid w:val="655E16AA"/>
    <w:rsid w:val="657333CA"/>
    <w:rsid w:val="657C3D20"/>
    <w:rsid w:val="65BC152C"/>
    <w:rsid w:val="65E6594A"/>
    <w:rsid w:val="65F75DA9"/>
    <w:rsid w:val="66124991"/>
    <w:rsid w:val="66AD46B9"/>
    <w:rsid w:val="66CB0F2F"/>
    <w:rsid w:val="66EC13BE"/>
    <w:rsid w:val="66F978FF"/>
    <w:rsid w:val="673646AF"/>
    <w:rsid w:val="6753700F"/>
    <w:rsid w:val="679B09B6"/>
    <w:rsid w:val="67E91721"/>
    <w:rsid w:val="680D3662"/>
    <w:rsid w:val="68171BE1"/>
    <w:rsid w:val="68460921"/>
    <w:rsid w:val="68BB30BE"/>
    <w:rsid w:val="68CA3301"/>
    <w:rsid w:val="692F7608"/>
    <w:rsid w:val="694F3806"/>
    <w:rsid w:val="695402A0"/>
    <w:rsid w:val="697F233D"/>
    <w:rsid w:val="69937B96"/>
    <w:rsid w:val="69AE677E"/>
    <w:rsid w:val="6A252FEE"/>
    <w:rsid w:val="6A303637"/>
    <w:rsid w:val="6A325601"/>
    <w:rsid w:val="6A5F3F1C"/>
    <w:rsid w:val="6A62486A"/>
    <w:rsid w:val="6A7A0101"/>
    <w:rsid w:val="6AC81AC2"/>
    <w:rsid w:val="6AE10DD5"/>
    <w:rsid w:val="6BBE3C2B"/>
    <w:rsid w:val="6C1F5711"/>
    <w:rsid w:val="6C2A2F12"/>
    <w:rsid w:val="6C5B59F4"/>
    <w:rsid w:val="6C5E122B"/>
    <w:rsid w:val="6CC22541"/>
    <w:rsid w:val="6CCE0EE6"/>
    <w:rsid w:val="6CD97FB6"/>
    <w:rsid w:val="6D1E00BF"/>
    <w:rsid w:val="6D633D24"/>
    <w:rsid w:val="6E4C47B8"/>
    <w:rsid w:val="6E7066F8"/>
    <w:rsid w:val="6E761835"/>
    <w:rsid w:val="6EB04D47"/>
    <w:rsid w:val="6EE64C0C"/>
    <w:rsid w:val="6EF5068E"/>
    <w:rsid w:val="6F143527"/>
    <w:rsid w:val="6F375468"/>
    <w:rsid w:val="6F4A6F49"/>
    <w:rsid w:val="6F6A3147"/>
    <w:rsid w:val="6F71097A"/>
    <w:rsid w:val="6FA10B33"/>
    <w:rsid w:val="6FC018AC"/>
    <w:rsid w:val="70587444"/>
    <w:rsid w:val="70840239"/>
    <w:rsid w:val="70AE3508"/>
    <w:rsid w:val="71186BD3"/>
    <w:rsid w:val="71353C29"/>
    <w:rsid w:val="71BC1C54"/>
    <w:rsid w:val="71F907B3"/>
    <w:rsid w:val="72331F17"/>
    <w:rsid w:val="72514A93"/>
    <w:rsid w:val="72A42E14"/>
    <w:rsid w:val="72A66B8C"/>
    <w:rsid w:val="72CB03A1"/>
    <w:rsid w:val="73634A7D"/>
    <w:rsid w:val="738F5872"/>
    <w:rsid w:val="739A7D73"/>
    <w:rsid w:val="73B01345"/>
    <w:rsid w:val="74081181"/>
    <w:rsid w:val="744C2A60"/>
    <w:rsid w:val="74856C75"/>
    <w:rsid w:val="74962C31"/>
    <w:rsid w:val="74B15375"/>
    <w:rsid w:val="74BB61F3"/>
    <w:rsid w:val="74C4154C"/>
    <w:rsid w:val="74CA4688"/>
    <w:rsid w:val="754C32EF"/>
    <w:rsid w:val="757765BE"/>
    <w:rsid w:val="757E5B9F"/>
    <w:rsid w:val="75915B98"/>
    <w:rsid w:val="75AF3FAA"/>
    <w:rsid w:val="75D03F20"/>
    <w:rsid w:val="76065B94"/>
    <w:rsid w:val="766A6123"/>
    <w:rsid w:val="768F7938"/>
    <w:rsid w:val="76AE6010"/>
    <w:rsid w:val="76B850E0"/>
    <w:rsid w:val="776F6849"/>
    <w:rsid w:val="778D20C9"/>
    <w:rsid w:val="78482494"/>
    <w:rsid w:val="78B36C4F"/>
    <w:rsid w:val="78BB0EB8"/>
    <w:rsid w:val="78BB2C66"/>
    <w:rsid w:val="78DB50B6"/>
    <w:rsid w:val="79426EE3"/>
    <w:rsid w:val="796B01E8"/>
    <w:rsid w:val="796F3AB6"/>
    <w:rsid w:val="79815C5D"/>
    <w:rsid w:val="799D236B"/>
    <w:rsid w:val="79C45B4A"/>
    <w:rsid w:val="7A0A5C53"/>
    <w:rsid w:val="7A0F14BB"/>
    <w:rsid w:val="7A3D6C97"/>
    <w:rsid w:val="7A546ECE"/>
    <w:rsid w:val="7A7B26AD"/>
    <w:rsid w:val="7B0F1047"/>
    <w:rsid w:val="7B2E3BC3"/>
    <w:rsid w:val="7B310FBD"/>
    <w:rsid w:val="7B8A438C"/>
    <w:rsid w:val="7B8B2DC3"/>
    <w:rsid w:val="7BB340C8"/>
    <w:rsid w:val="7BE349AD"/>
    <w:rsid w:val="7BFA1CF7"/>
    <w:rsid w:val="7C0466D2"/>
    <w:rsid w:val="7C376AA7"/>
    <w:rsid w:val="7C3A0345"/>
    <w:rsid w:val="7C4A39BD"/>
    <w:rsid w:val="7C5C650E"/>
    <w:rsid w:val="7C634B35"/>
    <w:rsid w:val="7C705B15"/>
    <w:rsid w:val="7C8F243F"/>
    <w:rsid w:val="7CA0464C"/>
    <w:rsid w:val="7CAA7279"/>
    <w:rsid w:val="7CD14670"/>
    <w:rsid w:val="7D3D00ED"/>
    <w:rsid w:val="7D692C90"/>
    <w:rsid w:val="7DFF35F5"/>
    <w:rsid w:val="7E4159BB"/>
    <w:rsid w:val="7E5356EF"/>
    <w:rsid w:val="7EA877E8"/>
    <w:rsid w:val="7EAA3560"/>
    <w:rsid w:val="7EC42148"/>
    <w:rsid w:val="7F390D88"/>
    <w:rsid w:val="7F3C6183"/>
    <w:rsid w:val="7F985AAF"/>
    <w:rsid w:val="7FAE52D2"/>
    <w:rsid w:val="7FF5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  <w:ind w:firstLine="420"/>
    </w:pPr>
    <w:rPr>
      <w:rFonts w:ascii="微软雅黑" w:hAnsi="微软雅黑" w:eastAsia="微软雅黑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7418</Words>
  <Characters>7512</Characters>
  <Lines>0</Lines>
  <Paragraphs>0</Paragraphs>
  <TotalTime>64</TotalTime>
  <ScaleCrop>false</ScaleCrop>
  <LinksUpToDate>false</LinksUpToDate>
  <CharactersWithSpaces>7566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黄燕茹</cp:lastModifiedBy>
  <cp:lastPrinted>2023-11-07T02:07:00Z</cp:lastPrinted>
  <dcterms:modified xsi:type="dcterms:W3CDTF">2023-11-10T01:09:21Z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97F653F09383413880D7D17C6C7CCFF7_13</vt:lpwstr>
  </property>
</Properties>
</file>