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both"/>
        <w:textAlignment w:val="auto"/>
        <w:rPr>
          <w:rFonts w:hint="default" w:ascii="Times New Roman" w:hAnsi="Times New Roman" w:eastAsia="黑体" w:cs="Times New Roman"/>
          <w:kern w:val="2"/>
          <w:sz w:val="32"/>
          <w:szCs w:val="32"/>
          <w:lang w:val="en-US" w:eastAsia="zh-CN"/>
        </w:rPr>
      </w:pPr>
      <w:r>
        <w:rPr>
          <w:rFonts w:hint="default" w:ascii="Times New Roman" w:hAnsi="Times New Roman" w:eastAsia="黑体" w:cs="Times New Roman"/>
          <w:kern w:val="2"/>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after="0" w:line="300" w:lineRule="exact"/>
        <w:ind w:left="0" w:leftChars="0" w:firstLine="0" w:firstLineChars="0"/>
        <w:jc w:val="both"/>
        <w:textAlignment w:val="auto"/>
        <w:rPr>
          <w:rFonts w:hint="default" w:ascii="Times New Roman" w:hAnsi="Times New Roman" w:eastAsia="黑体" w:cs="Times New Roman"/>
          <w:kern w:val="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center"/>
        <w:textAlignment w:val="auto"/>
        <w:rPr>
          <w:rFonts w:hint="default" w:ascii="Times New Roman" w:hAnsi="Times New Roman" w:eastAsia="方正小标宋简体" w:cs="Times New Roman"/>
          <w:b w:val="0"/>
          <w:bCs w:val="0"/>
          <w:kern w:val="2"/>
          <w:sz w:val="44"/>
          <w:szCs w:val="44"/>
          <w:lang w:val="en-US" w:eastAsia="zh-CN"/>
        </w:rPr>
      </w:pPr>
      <w:r>
        <w:rPr>
          <w:rFonts w:hint="default" w:ascii="Times New Roman" w:hAnsi="Times New Roman" w:eastAsia="方正小标宋简体" w:cs="Times New Roman"/>
          <w:b w:val="0"/>
          <w:bCs w:val="0"/>
          <w:kern w:val="2"/>
          <w:sz w:val="44"/>
          <w:szCs w:val="44"/>
          <w:lang w:val="en-US" w:eastAsia="zh-CN"/>
        </w:rPr>
        <w:t>罗坊乡燃气安全专项整治工作专班</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center"/>
        <w:textAlignment w:val="auto"/>
        <w:rPr>
          <w:rFonts w:hint="default" w:ascii="Times New Roman" w:hAnsi="Times New Roman" w:eastAsia="方正小标宋简体" w:cs="Times New Roman"/>
          <w:b w:val="0"/>
          <w:bCs w:val="0"/>
          <w:kern w:val="2"/>
          <w:sz w:val="44"/>
          <w:szCs w:val="44"/>
          <w:lang w:val="en-US" w:eastAsia="zh-CN"/>
        </w:rPr>
      </w:pPr>
      <w:r>
        <w:rPr>
          <w:rFonts w:hint="default" w:ascii="Times New Roman" w:hAnsi="Times New Roman" w:eastAsia="方正小标宋简体" w:cs="Times New Roman"/>
          <w:b w:val="0"/>
          <w:bCs w:val="0"/>
          <w:kern w:val="2"/>
          <w:sz w:val="44"/>
          <w:szCs w:val="44"/>
          <w:lang w:val="en-US" w:eastAsia="zh-CN"/>
        </w:rPr>
        <w:t>主要职责和工作规则</w:t>
      </w:r>
    </w:p>
    <w:p>
      <w:pPr>
        <w:keepNext w:val="0"/>
        <w:keepLines w:val="0"/>
        <w:pageBreakBefore w:val="0"/>
        <w:widowControl w:val="0"/>
        <w:kinsoku/>
        <w:wordWrap/>
        <w:overflowPunct/>
        <w:topLinePunct w:val="0"/>
        <w:autoSpaceDE/>
        <w:autoSpaceDN/>
        <w:bidi w:val="0"/>
        <w:adjustRightInd/>
        <w:snapToGrid/>
        <w:spacing w:after="0" w:line="300" w:lineRule="exact"/>
        <w:ind w:left="0" w:leftChars="0" w:firstLine="0" w:firstLineChars="0"/>
        <w:jc w:val="center"/>
        <w:textAlignment w:val="auto"/>
        <w:rPr>
          <w:rFonts w:hint="default" w:ascii="Times New Roman" w:hAnsi="Times New Roman" w:eastAsia="方正小标宋简体" w:cs="Times New Roman"/>
          <w:b w:val="0"/>
          <w:bCs w:val="0"/>
          <w:kern w:val="2"/>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黑体" w:cs="Times New Roman"/>
          <w:kern w:val="2"/>
          <w:sz w:val="32"/>
          <w:szCs w:val="32"/>
          <w:lang w:val="en-US" w:eastAsia="zh-CN"/>
        </w:rPr>
      </w:pPr>
      <w:r>
        <w:rPr>
          <w:rFonts w:hint="default" w:ascii="Times New Roman" w:hAnsi="Times New Roman" w:eastAsia="黑体" w:cs="Times New Roman"/>
          <w:kern w:val="2"/>
          <w:sz w:val="32"/>
          <w:szCs w:val="32"/>
          <w:lang w:val="en-US" w:eastAsia="zh-CN"/>
        </w:rPr>
        <w:t>一、主要职责</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（一）组织贯彻落实党中央、国务院、省委、省政府、市委、市政府、县委、县政府关于城镇燃气安全专项整治工作的决策部署。</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（二）统筹协调乡党委和乡政府落实《福建省城镇燃气安全专项整治实施方案》《连城县餐饮场所燃气安全专项整治工作实施方案》等相关文件内容。适时召开工作部署、调度、总结通报等会议。</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（三）组织开展罗坊乡燃气安全专项整治工作督导检查。</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（四）协调解决罗坊乡燃气安全专项整治工作中的重大问题，重要事项按程序请示报告。</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（五）协调推动罗坊乡燃气安全管理长效机制建设。</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（六）引导支持辖区燃气经营企业进行重组整合，鼓励燃气经营企业规模化、品牌化发展，逐步构建健康有序、规范安全的燃气市场。</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（七）研究其他相关重要工作。</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黑体" w:cs="Times New Roman"/>
          <w:kern w:val="2"/>
          <w:sz w:val="32"/>
          <w:szCs w:val="32"/>
          <w:lang w:val="en-US" w:eastAsia="zh-CN"/>
        </w:rPr>
        <w:t>二、工作规则</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一）工作专班组织召开全体会议，对罗坊乡燃气安全专项整治工作中的重大问题进行研究确定。全体会议由召集人主持召开，工作专班所有成员参加，根据需要可邀请其他部门、属地村庄或专家列席会议。工作专班成员因故不能参加会议，应向主持召开会议的工作专班召集人请假，并由所在单位派其他负责同志代为参加。</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（二）工作专班根据工作需要组织召开专题会议。专题会议由召集人主持召开，与议题有关的工作专班成员参加，列席人员根据会议需要确定。</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（三）工作专班全体会议纪要、专题会议纪要和以工作专班名义印发的文件，由工作专班召集人签发。会议纪要或文件印送工作专班成员所在单位以及与会议议定事项有关的其他单位。</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（四）工作专班下设办公室，成员由各有关站所负责同志组成，负责落实工作专班部署、做好会议筹备、起草相关文件等工作。</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（五）工作专班及办公室成员因工作变动需要调整的，由所在单位提出，报工作专班召集人审定同意后作人员变更。</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both"/>
        <w:textAlignment w:val="auto"/>
        <w:rPr>
          <w:rFonts w:hint="default" w:ascii="Times New Roman" w:hAnsi="Times New Roman" w:eastAsia="仿宋_GB2312" w:cs="Times New Roman"/>
          <w:kern w:val="2"/>
          <w:sz w:val="32"/>
          <w:szCs w:val="32"/>
          <w:lang w:val="en-US" w:eastAsia="zh-CN"/>
        </w:rPr>
      </w:pPr>
      <w:bookmarkStart w:id="0" w:name="_GoBack"/>
      <w:bookmarkEnd w:id="0"/>
    </w:p>
    <w:sectPr>
      <w:footerReference r:id="rId5" w:type="default"/>
      <w:pgSz w:w="12240" w:h="15840"/>
      <w:pgMar w:top="1701" w:right="1531" w:bottom="1701" w:left="1531"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24"/>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hNzBmOTQxZDc2Y2EwMDE2NDllMmU4OWU4ODRmNDYifQ=="/>
  </w:docVars>
  <w:rsids>
    <w:rsidRoot w:val="00B47730"/>
    <w:rsid w:val="00034616"/>
    <w:rsid w:val="0006063C"/>
    <w:rsid w:val="001434CE"/>
    <w:rsid w:val="0015074B"/>
    <w:rsid w:val="0029639D"/>
    <w:rsid w:val="00326F90"/>
    <w:rsid w:val="00AA1D8D"/>
    <w:rsid w:val="00B47730"/>
    <w:rsid w:val="00C61514"/>
    <w:rsid w:val="00CB0664"/>
    <w:rsid w:val="00F36B39"/>
    <w:rsid w:val="00F52A8D"/>
    <w:rsid w:val="00FC693F"/>
    <w:rsid w:val="01CC5EE4"/>
    <w:rsid w:val="01CD7566"/>
    <w:rsid w:val="02467A44"/>
    <w:rsid w:val="02693733"/>
    <w:rsid w:val="02A36C44"/>
    <w:rsid w:val="02A97FD3"/>
    <w:rsid w:val="02E1776D"/>
    <w:rsid w:val="037C68DF"/>
    <w:rsid w:val="03B15391"/>
    <w:rsid w:val="03E017D2"/>
    <w:rsid w:val="04247911"/>
    <w:rsid w:val="046C12B8"/>
    <w:rsid w:val="049031F8"/>
    <w:rsid w:val="04A647CA"/>
    <w:rsid w:val="04B62533"/>
    <w:rsid w:val="04F33787"/>
    <w:rsid w:val="0516342C"/>
    <w:rsid w:val="05793C8D"/>
    <w:rsid w:val="059960DD"/>
    <w:rsid w:val="05A131E3"/>
    <w:rsid w:val="05B72A07"/>
    <w:rsid w:val="05C0366A"/>
    <w:rsid w:val="060E6ACB"/>
    <w:rsid w:val="063D2F0C"/>
    <w:rsid w:val="06523F87"/>
    <w:rsid w:val="070311CD"/>
    <w:rsid w:val="07035F04"/>
    <w:rsid w:val="072B7208"/>
    <w:rsid w:val="075A189C"/>
    <w:rsid w:val="07ED0962"/>
    <w:rsid w:val="081E4FBF"/>
    <w:rsid w:val="0841311E"/>
    <w:rsid w:val="09023F99"/>
    <w:rsid w:val="09510A7C"/>
    <w:rsid w:val="095A3DD5"/>
    <w:rsid w:val="098470A4"/>
    <w:rsid w:val="09A01E43"/>
    <w:rsid w:val="09D516AE"/>
    <w:rsid w:val="09E334F0"/>
    <w:rsid w:val="09EC7123"/>
    <w:rsid w:val="0A572E95"/>
    <w:rsid w:val="0A5E16A3"/>
    <w:rsid w:val="0ACA6D38"/>
    <w:rsid w:val="0AE676F0"/>
    <w:rsid w:val="0AEC3153"/>
    <w:rsid w:val="0B0009AC"/>
    <w:rsid w:val="0B266665"/>
    <w:rsid w:val="0B61144B"/>
    <w:rsid w:val="0B9720B7"/>
    <w:rsid w:val="0C032502"/>
    <w:rsid w:val="0C172450"/>
    <w:rsid w:val="0C1A4101"/>
    <w:rsid w:val="0C5C7E64"/>
    <w:rsid w:val="0C7E427E"/>
    <w:rsid w:val="0CAC0566"/>
    <w:rsid w:val="0CF32576"/>
    <w:rsid w:val="0D2E1801"/>
    <w:rsid w:val="0D98311E"/>
    <w:rsid w:val="0DF76096"/>
    <w:rsid w:val="0E172295"/>
    <w:rsid w:val="0E611762"/>
    <w:rsid w:val="0E6D6359"/>
    <w:rsid w:val="0E7B0A75"/>
    <w:rsid w:val="0EB83A78"/>
    <w:rsid w:val="0EF12AE6"/>
    <w:rsid w:val="0F7F00F1"/>
    <w:rsid w:val="0F8676D2"/>
    <w:rsid w:val="0FA43FFC"/>
    <w:rsid w:val="0FAE6C29"/>
    <w:rsid w:val="0FE10DAC"/>
    <w:rsid w:val="10196798"/>
    <w:rsid w:val="101E0F8B"/>
    <w:rsid w:val="102D2243"/>
    <w:rsid w:val="10935409"/>
    <w:rsid w:val="109A1385"/>
    <w:rsid w:val="10A047C3"/>
    <w:rsid w:val="113D288D"/>
    <w:rsid w:val="114E06C3"/>
    <w:rsid w:val="115B4B8E"/>
    <w:rsid w:val="116C28F7"/>
    <w:rsid w:val="11733C86"/>
    <w:rsid w:val="11BA18B5"/>
    <w:rsid w:val="11E608FC"/>
    <w:rsid w:val="12301B77"/>
    <w:rsid w:val="127557DC"/>
    <w:rsid w:val="12771554"/>
    <w:rsid w:val="12DC3AAD"/>
    <w:rsid w:val="13394A5B"/>
    <w:rsid w:val="134A0A16"/>
    <w:rsid w:val="135A334F"/>
    <w:rsid w:val="138E4DA7"/>
    <w:rsid w:val="13B54A2A"/>
    <w:rsid w:val="13D44784"/>
    <w:rsid w:val="143516C6"/>
    <w:rsid w:val="1481490C"/>
    <w:rsid w:val="14885C9A"/>
    <w:rsid w:val="14BA1BCC"/>
    <w:rsid w:val="14C03686"/>
    <w:rsid w:val="14EB7FD7"/>
    <w:rsid w:val="15304CA1"/>
    <w:rsid w:val="15C471A6"/>
    <w:rsid w:val="15F5735F"/>
    <w:rsid w:val="1626576B"/>
    <w:rsid w:val="16297009"/>
    <w:rsid w:val="162C6AF9"/>
    <w:rsid w:val="163836F0"/>
    <w:rsid w:val="16563CB3"/>
    <w:rsid w:val="165878EE"/>
    <w:rsid w:val="16842491"/>
    <w:rsid w:val="171F21BA"/>
    <w:rsid w:val="174576E3"/>
    <w:rsid w:val="17771ADF"/>
    <w:rsid w:val="17B005EC"/>
    <w:rsid w:val="17C37466"/>
    <w:rsid w:val="17CD1C16"/>
    <w:rsid w:val="17E256C1"/>
    <w:rsid w:val="184B14B9"/>
    <w:rsid w:val="187F73B4"/>
    <w:rsid w:val="18866995"/>
    <w:rsid w:val="18D53478"/>
    <w:rsid w:val="19D454DE"/>
    <w:rsid w:val="1A3D7527"/>
    <w:rsid w:val="1A450189"/>
    <w:rsid w:val="1A5C1707"/>
    <w:rsid w:val="1A81019F"/>
    <w:rsid w:val="1B0D17E8"/>
    <w:rsid w:val="1B0D27AF"/>
    <w:rsid w:val="1B0F0EC3"/>
    <w:rsid w:val="1B7B7906"/>
    <w:rsid w:val="1B7F1479"/>
    <w:rsid w:val="1BA3785E"/>
    <w:rsid w:val="1BCD48DA"/>
    <w:rsid w:val="1BF260EF"/>
    <w:rsid w:val="1C071B9A"/>
    <w:rsid w:val="1C0A51E7"/>
    <w:rsid w:val="1C112A19"/>
    <w:rsid w:val="1C330BE1"/>
    <w:rsid w:val="1C632B49"/>
    <w:rsid w:val="1C7A6810"/>
    <w:rsid w:val="1C930EB9"/>
    <w:rsid w:val="1D2B3667"/>
    <w:rsid w:val="1D7C0366"/>
    <w:rsid w:val="1DC15D79"/>
    <w:rsid w:val="1DC37D43"/>
    <w:rsid w:val="1DF61502"/>
    <w:rsid w:val="1E4A2212"/>
    <w:rsid w:val="1E650DFA"/>
    <w:rsid w:val="1EB06519"/>
    <w:rsid w:val="1F262338"/>
    <w:rsid w:val="1F536EA5"/>
    <w:rsid w:val="1F7F413E"/>
    <w:rsid w:val="1FA94D17"/>
    <w:rsid w:val="1FC009DE"/>
    <w:rsid w:val="2039643C"/>
    <w:rsid w:val="206C2914"/>
    <w:rsid w:val="20887A5D"/>
    <w:rsid w:val="210963B5"/>
    <w:rsid w:val="220A2825"/>
    <w:rsid w:val="22396826"/>
    <w:rsid w:val="2268710B"/>
    <w:rsid w:val="23130E25"/>
    <w:rsid w:val="231352C9"/>
    <w:rsid w:val="231735A8"/>
    <w:rsid w:val="231F66DA"/>
    <w:rsid w:val="232474D6"/>
    <w:rsid w:val="232503D0"/>
    <w:rsid w:val="23270D74"/>
    <w:rsid w:val="235F050E"/>
    <w:rsid w:val="23812232"/>
    <w:rsid w:val="2383244E"/>
    <w:rsid w:val="23A3664D"/>
    <w:rsid w:val="23EF5C64"/>
    <w:rsid w:val="24257892"/>
    <w:rsid w:val="2443573A"/>
    <w:rsid w:val="2451716B"/>
    <w:rsid w:val="2486689E"/>
    <w:rsid w:val="250273A3"/>
    <w:rsid w:val="25493224"/>
    <w:rsid w:val="254C4AC2"/>
    <w:rsid w:val="256736AA"/>
    <w:rsid w:val="25910727"/>
    <w:rsid w:val="25951FC5"/>
    <w:rsid w:val="25F211C5"/>
    <w:rsid w:val="26062EC3"/>
    <w:rsid w:val="26086C3B"/>
    <w:rsid w:val="267A740D"/>
    <w:rsid w:val="2697382D"/>
    <w:rsid w:val="26BC17D3"/>
    <w:rsid w:val="270A253F"/>
    <w:rsid w:val="274F2647"/>
    <w:rsid w:val="27642267"/>
    <w:rsid w:val="27694FC9"/>
    <w:rsid w:val="277327DA"/>
    <w:rsid w:val="27EC5A7D"/>
    <w:rsid w:val="28100029"/>
    <w:rsid w:val="28180C8B"/>
    <w:rsid w:val="28461C9C"/>
    <w:rsid w:val="28C3509B"/>
    <w:rsid w:val="28D9041B"/>
    <w:rsid w:val="28DC43AF"/>
    <w:rsid w:val="28F214DC"/>
    <w:rsid w:val="2964062C"/>
    <w:rsid w:val="298C36DF"/>
    <w:rsid w:val="2996455E"/>
    <w:rsid w:val="29982084"/>
    <w:rsid w:val="29AE18A7"/>
    <w:rsid w:val="29CC7F7F"/>
    <w:rsid w:val="29D11A3A"/>
    <w:rsid w:val="2A1C0F07"/>
    <w:rsid w:val="2A8F082C"/>
    <w:rsid w:val="2AA35184"/>
    <w:rsid w:val="2ABC6246"/>
    <w:rsid w:val="2AC1385C"/>
    <w:rsid w:val="2ACF5F79"/>
    <w:rsid w:val="2ADE0984"/>
    <w:rsid w:val="2AE01F34"/>
    <w:rsid w:val="2B4D6E9E"/>
    <w:rsid w:val="2B58197D"/>
    <w:rsid w:val="2B7663F5"/>
    <w:rsid w:val="2B82123D"/>
    <w:rsid w:val="2BAD5B8F"/>
    <w:rsid w:val="2BAF1907"/>
    <w:rsid w:val="2C7D1A05"/>
    <w:rsid w:val="2CAE7E10"/>
    <w:rsid w:val="2D46629B"/>
    <w:rsid w:val="2D482013"/>
    <w:rsid w:val="2D4A7B39"/>
    <w:rsid w:val="2D63051E"/>
    <w:rsid w:val="2D7B4196"/>
    <w:rsid w:val="2DA134D1"/>
    <w:rsid w:val="2E0E0B66"/>
    <w:rsid w:val="2E0F2B31"/>
    <w:rsid w:val="2E440A2C"/>
    <w:rsid w:val="2E951288"/>
    <w:rsid w:val="2EE43FBD"/>
    <w:rsid w:val="2F3E547B"/>
    <w:rsid w:val="2F503401"/>
    <w:rsid w:val="2F522CD5"/>
    <w:rsid w:val="2FB120F1"/>
    <w:rsid w:val="2FC736C3"/>
    <w:rsid w:val="30113625"/>
    <w:rsid w:val="305E56A9"/>
    <w:rsid w:val="30B005FB"/>
    <w:rsid w:val="30BD6874"/>
    <w:rsid w:val="30C90244"/>
    <w:rsid w:val="310E70CF"/>
    <w:rsid w:val="31A31F0E"/>
    <w:rsid w:val="31E85B72"/>
    <w:rsid w:val="32146967"/>
    <w:rsid w:val="324C663F"/>
    <w:rsid w:val="32C57C62"/>
    <w:rsid w:val="32C91500"/>
    <w:rsid w:val="33264BA4"/>
    <w:rsid w:val="33673093"/>
    <w:rsid w:val="338A5133"/>
    <w:rsid w:val="33C70135"/>
    <w:rsid w:val="33D95773"/>
    <w:rsid w:val="33DC1707"/>
    <w:rsid w:val="33F702EF"/>
    <w:rsid w:val="341E3ACD"/>
    <w:rsid w:val="342033A2"/>
    <w:rsid w:val="34853B4C"/>
    <w:rsid w:val="34A044E2"/>
    <w:rsid w:val="34AF4725"/>
    <w:rsid w:val="34D36666"/>
    <w:rsid w:val="35366BF5"/>
    <w:rsid w:val="361E1B63"/>
    <w:rsid w:val="36A50F20"/>
    <w:rsid w:val="37160A8C"/>
    <w:rsid w:val="37AE5168"/>
    <w:rsid w:val="37BF1123"/>
    <w:rsid w:val="3801798E"/>
    <w:rsid w:val="38A10B77"/>
    <w:rsid w:val="38A74091"/>
    <w:rsid w:val="38AC78FA"/>
    <w:rsid w:val="3925145A"/>
    <w:rsid w:val="39602492"/>
    <w:rsid w:val="39C62C3D"/>
    <w:rsid w:val="39E61D2E"/>
    <w:rsid w:val="39F74BA5"/>
    <w:rsid w:val="3A644887"/>
    <w:rsid w:val="3A7C154E"/>
    <w:rsid w:val="3A9643BE"/>
    <w:rsid w:val="3ACD1791"/>
    <w:rsid w:val="3AE72E6B"/>
    <w:rsid w:val="3B36794F"/>
    <w:rsid w:val="3B7B35B3"/>
    <w:rsid w:val="3BE455FD"/>
    <w:rsid w:val="3C3C0F95"/>
    <w:rsid w:val="3C616C4D"/>
    <w:rsid w:val="3CF74EBC"/>
    <w:rsid w:val="3D167A38"/>
    <w:rsid w:val="3D87623F"/>
    <w:rsid w:val="3DC54FBA"/>
    <w:rsid w:val="3ED100BA"/>
    <w:rsid w:val="3F2B095C"/>
    <w:rsid w:val="3F497C8E"/>
    <w:rsid w:val="3F8C5D8F"/>
    <w:rsid w:val="3FD57736"/>
    <w:rsid w:val="40307ED7"/>
    <w:rsid w:val="40582115"/>
    <w:rsid w:val="40A435AC"/>
    <w:rsid w:val="40D95004"/>
    <w:rsid w:val="40F0234E"/>
    <w:rsid w:val="40FA4F7A"/>
    <w:rsid w:val="410A78B3"/>
    <w:rsid w:val="41F06AA9"/>
    <w:rsid w:val="41F63994"/>
    <w:rsid w:val="420B38E3"/>
    <w:rsid w:val="422C5607"/>
    <w:rsid w:val="423B584A"/>
    <w:rsid w:val="42611755"/>
    <w:rsid w:val="42AC6666"/>
    <w:rsid w:val="42DF6B1E"/>
    <w:rsid w:val="43140575"/>
    <w:rsid w:val="432D5ADB"/>
    <w:rsid w:val="43362BE2"/>
    <w:rsid w:val="43365584"/>
    <w:rsid w:val="43394480"/>
    <w:rsid w:val="43454BD3"/>
    <w:rsid w:val="434F77FF"/>
    <w:rsid w:val="43591DDA"/>
    <w:rsid w:val="43D23F8D"/>
    <w:rsid w:val="43E066A9"/>
    <w:rsid w:val="4416031D"/>
    <w:rsid w:val="442944F4"/>
    <w:rsid w:val="444E121C"/>
    <w:rsid w:val="44501A81"/>
    <w:rsid w:val="44651978"/>
    <w:rsid w:val="44790463"/>
    <w:rsid w:val="44955389"/>
    <w:rsid w:val="44DC3315"/>
    <w:rsid w:val="45060392"/>
    <w:rsid w:val="45280308"/>
    <w:rsid w:val="45354367"/>
    <w:rsid w:val="4557299B"/>
    <w:rsid w:val="457E617A"/>
    <w:rsid w:val="45AF4585"/>
    <w:rsid w:val="45D87F80"/>
    <w:rsid w:val="46E66846"/>
    <w:rsid w:val="4788614A"/>
    <w:rsid w:val="479B74B7"/>
    <w:rsid w:val="479E2B03"/>
    <w:rsid w:val="47F60B91"/>
    <w:rsid w:val="4812704D"/>
    <w:rsid w:val="48376AB4"/>
    <w:rsid w:val="48763A80"/>
    <w:rsid w:val="4884419E"/>
    <w:rsid w:val="493A2D00"/>
    <w:rsid w:val="4A5B1180"/>
    <w:rsid w:val="4A69564B"/>
    <w:rsid w:val="4A842484"/>
    <w:rsid w:val="4A8A55C1"/>
    <w:rsid w:val="4A8F7895"/>
    <w:rsid w:val="4AC9433B"/>
    <w:rsid w:val="4B3323B3"/>
    <w:rsid w:val="4B636AF4"/>
    <w:rsid w:val="4B7324F9"/>
    <w:rsid w:val="4BDC3BFA"/>
    <w:rsid w:val="4BF058F8"/>
    <w:rsid w:val="4C577725"/>
    <w:rsid w:val="4C993E74"/>
    <w:rsid w:val="4CA706AC"/>
    <w:rsid w:val="4D1B69A4"/>
    <w:rsid w:val="4D4D7800"/>
    <w:rsid w:val="4D583754"/>
    <w:rsid w:val="4D8114AA"/>
    <w:rsid w:val="4DB90697"/>
    <w:rsid w:val="4DD454D1"/>
    <w:rsid w:val="4E1C29D4"/>
    <w:rsid w:val="4E1E674C"/>
    <w:rsid w:val="4E2D2E33"/>
    <w:rsid w:val="4E6A3D6B"/>
    <w:rsid w:val="4E6E3DF5"/>
    <w:rsid w:val="4E720846"/>
    <w:rsid w:val="4E791BD4"/>
    <w:rsid w:val="4F5D5052"/>
    <w:rsid w:val="4F691C49"/>
    <w:rsid w:val="4F8E16AF"/>
    <w:rsid w:val="4FBF3F5F"/>
    <w:rsid w:val="4FD25A40"/>
    <w:rsid w:val="4FE8373E"/>
    <w:rsid w:val="4FF04118"/>
    <w:rsid w:val="501E2A33"/>
    <w:rsid w:val="508825A3"/>
    <w:rsid w:val="50A545DB"/>
    <w:rsid w:val="513270DE"/>
    <w:rsid w:val="5133250E"/>
    <w:rsid w:val="516058E2"/>
    <w:rsid w:val="51736DAF"/>
    <w:rsid w:val="518A72F6"/>
    <w:rsid w:val="52151C14"/>
    <w:rsid w:val="52421C4A"/>
    <w:rsid w:val="526D7CA2"/>
    <w:rsid w:val="527B23BF"/>
    <w:rsid w:val="52B753C1"/>
    <w:rsid w:val="52BF714B"/>
    <w:rsid w:val="52D40070"/>
    <w:rsid w:val="52EA12F3"/>
    <w:rsid w:val="52FB705C"/>
    <w:rsid w:val="53654028"/>
    <w:rsid w:val="538708F0"/>
    <w:rsid w:val="53A21BCD"/>
    <w:rsid w:val="53AC0356"/>
    <w:rsid w:val="54092EF7"/>
    <w:rsid w:val="545253A1"/>
    <w:rsid w:val="54B55930"/>
    <w:rsid w:val="54BA568B"/>
    <w:rsid w:val="54D9517B"/>
    <w:rsid w:val="54E3249D"/>
    <w:rsid w:val="54EA382C"/>
    <w:rsid w:val="54F9581D"/>
    <w:rsid w:val="55C23E61"/>
    <w:rsid w:val="55F7664B"/>
    <w:rsid w:val="55FA184D"/>
    <w:rsid w:val="567D5FDA"/>
    <w:rsid w:val="568D446F"/>
    <w:rsid w:val="56A25A40"/>
    <w:rsid w:val="56BF62D6"/>
    <w:rsid w:val="56CD4AA0"/>
    <w:rsid w:val="57347DAF"/>
    <w:rsid w:val="574F5BC8"/>
    <w:rsid w:val="57853398"/>
    <w:rsid w:val="57A35F14"/>
    <w:rsid w:val="57AD28EF"/>
    <w:rsid w:val="57C33EC0"/>
    <w:rsid w:val="57D460CD"/>
    <w:rsid w:val="57D91936"/>
    <w:rsid w:val="58D32050"/>
    <w:rsid w:val="59050C34"/>
    <w:rsid w:val="59142C25"/>
    <w:rsid w:val="594D25DB"/>
    <w:rsid w:val="595E6596"/>
    <w:rsid w:val="59A55F73"/>
    <w:rsid w:val="59A73A9A"/>
    <w:rsid w:val="5A4B6B1B"/>
    <w:rsid w:val="5A731BCE"/>
    <w:rsid w:val="5AB83A84"/>
    <w:rsid w:val="5AE1122D"/>
    <w:rsid w:val="5B81656C"/>
    <w:rsid w:val="5C190553"/>
    <w:rsid w:val="5C9D2F32"/>
    <w:rsid w:val="5D574851"/>
    <w:rsid w:val="5DA36C6E"/>
    <w:rsid w:val="5E070FAB"/>
    <w:rsid w:val="5E1D07CE"/>
    <w:rsid w:val="5E282CCF"/>
    <w:rsid w:val="5E5303E3"/>
    <w:rsid w:val="5E671A49"/>
    <w:rsid w:val="5EEE216B"/>
    <w:rsid w:val="5EFD23AE"/>
    <w:rsid w:val="5EFD5F0A"/>
    <w:rsid w:val="5F155949"/>
    <w:rsid w:val="5F5A15AE"/>
    <w:rsid w:val="5F8B79B9"/>
    <w:rsid w:val="5FA171DD"/>
    <w:rsid w:val="5FCF5AF8"/>
    <w:rsid w:val="604A1623"/>
    <w:rsid w:val="605D3104"/>
    <w:rsid w:val="60DF1D6B"/>
    <w:rsid w:val="614442C4"/>
    <w:rsid w:val="618D5C6B"/>
    <w:rsid w:val="61932B55"/>
    <w:rsid w:val="61AF3E33"/>
    <w:rsid w:val="61DA69D6"/>
    <w:rsid w:val="62255EA3"/>
    <w:rsid w:val="62816E52"/>
    <w:rsid w:val="629152E7"/>
    <w:rsid w:val="62944DD7"/>
    <w:rsid w:val="62976675"/>
    <w:rsid w:val="62EF200D"/>
    <w:rsid w:val="645962D8"/>
    <w:rsid w:val="64E5191A"/>
    <w:rsid w:val="65000502"/>
    <w:rsid w:val="65091AAC"/>
    <w:rsid w:val="65363F24"/>
    <w:rsid w:val="655E16AA"/>
    <w:rsid w:val="657333CA"/>
    <w:rsid w:val="657C3D20"/>
    <w:rsid w:val="65BC152C"/>
    <w:rsid w:val="65E6594A"/>
    <w:rsid w:val="65F75DA9"/>
    <w:rsid w:val="66124991"/>
    <w:rsid w:val="66AD46B9"/>
    <w:rsid w:val="66CB0F2F"/>
    <w:rsid w:val="66EC13BE"/>
    <w:rsid w:val="66F978FF"/>
    <w:rsid w:val="673646AF"/>
    <w:rsid w:val="6753700F"/>
    <w:rsid w:val="679B09B6"/>
    <w:rsid w:val="67E91721"/>
    <w:rsid w:val="680D3662"/>
    <w:rsid w:val="68171BE1"/>
    <w:rsid w:val="68460921"/>
    <w:rsid w:val="68BB30BE"/>
    <w:rsid w:val="68CA3301"/>
    <w:rsid w:val="692F7608"/>
    <w:rsid w:val="694F3806"/>
    <w:rsid w:val="695402A0"/>
    <w:rsid w:val="697F233D"/>
    <w:rsid w:val="69937B96"/>
    <w:rsid w:val="69AE677E"/>
    <w:rsid w:val="6A252FEE"/>
    <w:rsid w:val="6A303637"/>
    <w:rsid w:val="6A325601"/>
    <w:rsid w:val="6A5F3F1C"/>
    <w:rsid w:val="6A62486A"/>
    <w:rsid w:val="6A7A0101"/>
    <w:rsid w:val="6AC81AC2"/>
    <w:rsid w:val="6AE10DD5"/>
    <w:rsid w:val="6BBE3C2B"/>
    <w:rsid w:val="6C1F5711"/>
    <w:rsid w:val="6C2A2F12"/>
    <w:rsid w:val="6C5B59F4"/>
    <w:rsid w:val="6C5E122B"/>
    <w:rsid w:val="6CC22541"/>
    <w:rsid w:val="6CCE0EE6"/>
    <w:rsid w:val="6CD97FB6"/>
    <w:rsid w:val="6D1E00BF"/>
    <w:rsid w:val="6D633D24"/>
    <w:rsid w:val="6E4C47B8"/>
    <w:rsid w:val="6E7066F8"/>
    <w:rsid w:val="6E761835"/>
    <w:rsid w:val="6EB04D47"/>
    <w:rsid w:val="6EE64C0C"/>
    <w:rsid w:val="6EF5068E"/>
    <w:rsid w:val="6F143527"/>
    <w:rsid w:val="6F375468"/>
    <w:rsid w:val="6F4A6F49"/>
    <w:rsid w:val="6F6A3147"/>
    <w:rsid w:val="6F71097A"/>
    <w:rsid w:val="6FA10B33"/>
    <w:rsid w:val="6FC018AC"/>
    <w:rsid w:val="70587444"/>
    <w:rsid w:val="70840239"/>
    <w:rsid w:val="70AE3508"/>
    <w:rsid w:val="71186BD3"/>
    <w:rsid w:val="71353C29"/>
    <w:rsid w:val="71BC1C54"/>
    <w:rsid w:val="71F907B3"/>
    <w:rsid w:val="72331F17"/>
    <w:rsid w:val="72514A93"/>
    <w:rsid w:val="72A42E14"/>
    <w:rsid w:val="72A66B8C"/>
    <w:rsid w:val="72CB03A1"/>
    <w:rsid w:val="73455446"/>
    <w:rsid w:val="73634A7D"/>
    <w:rsid w:val="738F5872"/>
    <w:rsid w:val="739A7D73"/>
    <w:rsid w:val="73B01345"/>
    <w:rsid w:val="74081181"/>
    <w:rsid w:val="744C2A60"/>
    <w:rsid w:val="74856C75"/>
    <w:rsid w:val="74962C31"/>
    <w:rsid w:val="74B15375"/>
    <w:rsid w:val="74BB61F3"/>
    <w:rsid w:val="74C4154C"/>
    <w:rsid w:val="74CA4688"/>
    <w:rsid w:val="754C32EF"/>
    <w:rsid w:val="757765BE"/>
    <w:rsid w:val="757E5B9F"/>
    <w:rsid w:val="75915B98"/>
    <w:rsid w:val="75AF3FAA"/>
    <w:rsid w:val="75D03F20"/>
    <w:rsid w:val="76065B94"/>
    <w:rsid w:val="766A6123"/>
    <w:rsid w:val="768F7938"/>
    <w:rsid w:val="76AE6010"/>
    <w:rsid w:val="76B850E0"/>
    <w:rsid w:val="776F6849"/>
    <w:rsid w:val="778D20C9"/>
    <w:rsid w:val="78482494"/>
    <w:rsid w:val="78B36C4F"/>
    <w:rsid w:val="78BB0EB8"/>
    <w:rsid w:val="78BB2C66"/>
    <w:rsid w:val="78DB50B6"/>
    <w:rsid w:val="79426EE3"/>
    <w:rsid w:val="796B01E8"/>
    <w:rsid w:val="796F3AB6"/>
    <w:rsid w:val="79815C5D"/>
    <w:rsid w:val="799D236B"/>
    <w:rsid w:val="79C45B4A"/>
    <w:rsid w:val="7A0A5C53"/>
    <w:rsid w:val="7A0F14BB"/>
    <w:rsid w:val="7A3D6C97"/>
    <w:rsid w:val="7A546ECE"/>
    <w:rsid w:val="7A7B26AD"/>
    <w:rsid w:val="7B0F1047"/>
    <w:rsid w:val="7B2E3BC3"/>
    <w:rsid w:val="7B310FBD"/>
    <w:rsid w:val="7B8A438C"/>
    <w:rsid w:val="7B8B2DC3"/>
    <w:rsid w:val="7BB340C8"/>
    <w:rsid w:val="7BE349AD"/>
    <w:rsid w:val="7BFA1CF7"/>
    <w:rsid w:val="7C0466D2"/>
    <w:rsid w:val="7C376AA7"/>
    <w:rsid w:val="7C3A0345"/>
    <w:rsid w:val="7C4A39BD"/>
    <w:rsid w:val="7C5C650E"/>
    <w:rsid w:val="7C634B35"/>
    <w:rsid w:val="7C705B15"/>
    <w:rsid w:val="7C8F243F"/>
    <w:rsid w:val="7CA0464C"/>
    <w:rsid w:val="7CAA7279"/>
    <w:rsid w:val="7CD14670"/>
    <w:rsid w:val="7D3D00ED"/>
    <w:rsid w:val="7D692C90"/>
    <w:rsid w:val="7DFF35F5"/>
    <w:rsid w:val="7E4159BB"/>
    <w:rsid w:val="7E5356EF"/>
    <w:rsid w:val="7EA877E8"/>
    <w:rsid w:val="7EAA3560"/>
    <w:rsid w:val="7EC42148"/>
    <w:rsid w:val="7F390D88"/>
    <w:rsid w:val="7F3C6183"/>
    <w:rsid w:val="7F985AAF"/>
    <w:rsid w:val="7FAE52D2"/>
    <w:rsid w:val="7FF54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ind w:firstLine="420"/>
    </w:pPr>
    <w:rPr>
      <w:rFonts w:ascii="微软雅黑" w:hAnsi="微软雅黑" w:eastAsia="微软雅黑" w:cstheme="minorBidi"/>
      <w:sz w:val="24"/>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7418</Words>
  <Characters>7512</Characters>
  <Lines>0</Lines>
  <Paragraphs>0</Paragraphs>
  <TotalTime>64</TotalTime>
  <ScaleCrop>false</ScaleCrop>
  <LinksUpToDate>false</LinksUpToDate>
  <CharactersWithSpaces>7566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黄燕茹</cp:lastModifiedBy>
  <cp:lastPrinted>2023-11-07T02:07:00Z</cp:lastPrinted>
  <dcterms:modified xsi:type="dcterms:W3CDTF">2023-11-10T01:10:04Z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97F653F09383413880D7D17C6C7CCFF7_13</vt:lpwstr>
  </property>
</Properties>
</file>